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after="240"/>
        <w:ind w:left="0" w:leftChars="0" w:firstLine="0" w:firstLineChars="0"/>
        <w:jc w:val="center"/>
        <w:rPr>
          <w:b/>
        </w:rPr>
      </w:pPr>
      <w:bookmarkStart w:id="0" w:name="_GoBack"/>
      <w:bookmarkEnd w:id="0"/>
      <w:r>
        <w:rPr>
          <w:rFonts w:hint="eastAsia"/>
          <w:b/>
        </w:rPr>
        <w:t>报价文件格式1　报价单</w:t>
      </w:r>
    </w:p>
    <w:p>
      <w:pPr>
        <w:ind w:firstLine="560"/>
      </w:pPr>
      <w:r>
        <w:rPr>
          <w:rFonts w:hint="eastAsia"/>
        </w:rPr>
        <w:t>致：（采购人）</w:t>
      </w:r>
    </w:p>
    <w:p>
      <w:pPr>
        <w:ind w:firstLine="560"/>
      </w:pPr>
      <w:r>
        <w:rPr>
          <w:rFonts w:hint="eastAsia"/>
        </w:rPr>
        <w:t>根据贵方“关于警用安保AI+AR智能眼镜研发合作项目”的研发合作询价遴选公告，正式授权＿＿＿＿＿＿（姓名）代表报价人参加该项目的询价采购活动，我方已详细审查询价采购公告内容，据此我方郑重声明以下诸点，并对之相应的法律责任。据此函，签字人兹宣布同意如下：</w:t>
      </w:r>
    </w:p>
    <w:p>
      <w:pPr>
        <w:ind w:firstLine="560"/>
      </w:pPr>
      <w:r>
        <w:rPr>
          <w:rFonts w:hint="eastAsia"/>
        </w:rPr>
        <w:t>1.按询价文件规定提供报价为：</w:t>
      </w:r>
    </w:p>
    <w:tbl>
      <w:tblPr>
        <w:tblStyle w:val="41"/>
        <w:tblW w:w="8652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354"/>
        <w:gridCol w:w="636"/>
        <w:gridCol w:w="636"/>
        <w:gridCol w:w="54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序号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技术服务要求响应</w:t>
            </w:r>
          </w:p>
        </w:tc>
        <w:tc>
          <w:tcPr>
            <w:tcW w:w="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响应品牌型号</w:t>
            </w:r>
          </w:p>
        </w:tc>
        <w:tc>
          <w:tcPr>
            <w:tcW w:w="5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报价金额（元）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1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警用安保AI+AR智能眼镜研发合作项目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整机研发制造＋眼镜端APP软件研发（含样机交付）</w:t>
            </w:r>
          </w:p>
        </w:tc>
        <w:tc>
          <w:tcPr>
            <w:tcW w:w="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（响应说明）</w:t>
            </w:r>
          </w:p>
        </w:tc>
        <w:tc>
          <w:tcPr>
            <w:tcW w:w="5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</w:rPr>
              <w:t>总价 小写：＿＿＿＿＿＿　大写：＿＿＿＿＿＿</w:t>
            </w:r>
          </w:p>
        </w:tc>
      </w:tr>
    </w:tbl>
    <w:p>
      <w:pPr>
        <w:ind w:firstLine="560"/>
      </w:pPr>
      <w:r>
        <w:rPr>
          <w:rFonts w:hint="eastAsia"/>
        </w:rPr>
        <w:t>说明：1.报价为一次性报价，不再有其他任何附加收费。报价为完成本项目所有内容的总报价，包括但不限于研发、样机、运输、税费、培训、调试、验收、售后等完成本项目的所有内容，采购人不再支付其他任何费用。请供应商报价时充分考虑相关因素，因此而造成的损失由供应商自行承担。</w:t>
      </w:r>
    </w:p>
    <w:p>
      <w:pPr>
        <w:ind w:firstLine="560"/>
      </w:pPr>
      <w:r>
        <w:rPr>
          <w:rFonts w:hint="eastAsia"/>
        </w:rPr>
        <w:t>2.我方根据询价文件的规定，严格履行合同的责任和义务；</w:t>
      </w:r>
    </w:p>
    <w:p>
      <w:pPr>
        <w:ind w:firstLine="560"/>
      </w:pPr>
      <w:r>
        <w:rPr>
          <w:rFonts w:hint="eastAsia"/>
        </w:rPr>
        <w:t>3.我方已详细审核上述询价文件，我方知道必须放弃提出含糊不清或误解的问题的权利；</w:t>
      </w:r>
    </w:p>
    <w:p>
      <w:pPr>
        <w:ind w:firstLine="560"/>
      </w:pPr>
      <w:r>
        <w:rPr>
          <w:rFonts w:hint="eastAsia"/>
        </w:rPr>
        <w:t>4.如果在询价后规定的有效期内撤回报价，我方愿意赔偿由此给采购人造成的相关一切损失；</w:t>
      </w:r>
    </w:p>
    <w:p>
      <w:pPr>
        <w:ind w:firstLine="560"/>
      </w:pPr>
      <w:r>
        <w:rPr>
          <w:rFonts w:hint="eastAsia"/>
        </w:rPr>
        <w:t>5.我方同意向贵方可能另外要求的与其报价有关的任何证据或资料。</w:t>
      </w:r>
    </w:p>
    <w:p>
      <w:pPr>
        <w:ind w:firstLine="560"/>
      </w:pPr>
      <w:r>
        <w:rPr>
          <w:rFonts w:hint="eastAsia"/>
        </w:rPr>
        <w:t>供应商：　　　　　　　　　（公章）</w:t>
      </w:r>
    </w:p>
    <w:p>
      <w:pPr>
        <w:ind w:firstLine="560"/>
      </w:pPr>
      <w:r>
        <w:rPr>
          <w:rFonts w:hint="eastAsia"/>
        </w:rPr>
        <w:t>法定代表人</w:t>
      </w:r>
      <w:r>
        <w:rPr>
          <w:rFonts w:hint="eastAsia"/>
          <w:highlight w:val="yellow"/>
          <w:lang w:val="en-US" w:eastAsia="zh-CN"/>
        </w:rPr>
        <w:t>/单位负责人</w:t>
      </w:r>
      <w:r>
        <w:rPr>
          <w:rFonts w:hint="eastAsia"/>
        </w:rPr>
        <w:t>或授权委托人：　　　　　（签字）</w:t>
      </w:r>
    </w:p>
    <w:p>
      <w:pPr>
        <w:ind w:firstLine="560"/>
        <w:rPr>
          <w:rFonts w:hint="eastAsia"/>
        </w:rPr>
      </w:pPr>
      <w:r>
        <w:rPr>
          <w:rFonts w:hint="eastAsia"/>
        </w:rPr>
        <w:t>联系电话：　　　　　　日期：＿＿＿＿年＿＿月＿＿日</w:t>
      </w: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pStyle w:val="3"/>
        <w:spacing w:after="240"/>
        <w:rPr>
          <w:rFonts w:hint="eastAsia"/>
          <w:b/>
        </w:rPr>
      </w:pPr>
      <w:r>
        <w:rPr>
          <w:rFonts w:hint="eastAsia"/>
          <w:b/>
        </w:rPr>
        <w:t>报价文件格式2　供应商有效营业执照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pStyle w:val="3"/>
        <w:spacing w:after="240"/>
        <w:rPr>
          <w:rFonts w:hint="eastAsia"/>
          <w:b/>
        </w:rPr>
      </w:pPr>
      <w:r>
        <w:rPr>
          <w:rFonts w:hint="eastAsia"/>
          <w:b/>
        </w:rPr>
        <w:t>报价文件格式3　供应商法定代表人</w:t>
      </w:r>
      <w:r>
        <w:rPr>
          <w:rFonts w:hint="eastAsia"/>
          <w:b/>
          <w:highlight w:val="yellow"/>
          <w:lang w:val="en-US" w:eastAsia="zh-CN"/>
        </w:rPr>
        <w:t>/单位负责人</w:t>
      </w:r>
      <w:r>
        <w:rPr>
          <w:rFonts w:hint="eastAsia"/>
          <w:b/>
        </w:rPr>
        <w:t>身份证明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pStyle w:val="3"/>
        <w:spacing w:after="240"/>
        <w:rPr>
          <w:b/>
        </w:rPr>
      </w:pPr>
      <w:r>
        <w:rPr>
          <w:rFonts w:hint="eastAsia"/>
          <w:b/>
        </w:rPr>
        <w:t>报价文件格式4　法定代表人</w:t>
      </w:r>
      <w:r>
        <w:rPr>
          <w:rFonts w:hint="eastAsia"/>
          <w:b/>
          <w:highlight w:val="yellow"/>
          <w:lang w:val="en-US" w:eastAsia="zh-CN"/>
        </w:rPr>
        <w:t>/单位负责人</w:t>
      </w:r>
      <w:r>
        <w:rPr>
          <w:rFonts w:hint="eastAsia"/>
          <w:b/>
        </w:rPr>
        <w:t>授权委托书</w:t>
      </w:r>
    </w:p>
    <w:p>
      <w:pPr>
        <w:ind w:firstLine="560"/>
      </w:pPr>
      <w:r>
        <w:rPr>
          <w:rFonts w:hint="eastAsia"/>
        </w:rPr>
        <w:t>南充市宏威科技有限公司：</w:t>
      </w:r>
    </w:p>
    <w:p>
      <w:pPr>
        <w:ind w:firstLine="560"/>
      </w:pPr>
      <w:r>
        <w:rPr>
          <w:rFonts w:hint="eastAsia"/>
        </w:rPr>
        <w:t>本授权声明：＿＿＿＿＿＿＿＿（供应商名称）＿＿＿＿＿＿＿＿（法定代表人/单位负责人姓名、职务）授权＿＿＿＿＿＿＿＿（被授权人姓名、职务）为我方“＿＿＿＿＿＿＿＿”项目询价采购活动的合法代表，以我方名义全权处理该项目有关询价、签订合同以及执行合同等一切事宜。</w:t>
      </w:r>
    </w:p>
    <w:p>
      <w:pPr>
        <w:ind w:firstLine="560"/>
      </w:pPr>
      <w:r>
        <w:rPr>
          <w:rFonts w:hint="eastAsia"/>
        </w:rPr>
        <w:t>特此声明。</w:t>
      </w:r>
    </w:p>
    <w:p>
      <w:pPr>
        <w:ind w:firstLine="560"/>
      </w:pPr>
      <w:r>
        <w:rPr>
          <w:rFonts w:hint="eastAsia"/>
        </w:rPr>
        <w:t>法定代表人/单位负责人（委托人）签字或加盖个人印章：</w:t>
      </w:r>
    </w:p>
    <w:p>
      <w:pPr>
        <w:ind w:firstLine="560"/>
      </w:pPr>
      <w:r>
        <w:rPr>
          <w:rFonts w:hint="eastAsia"/>
        </w:rPr>
        <w:t>授权代表（被委托人）签字：</w:t>
      </w:r>
    </w:p>
    <w:p>
      <w:pPr>
        <w:ind w:firstLine="560"/>
      </w:pPr>
      <w:r>
        <w:rPr>
          <w:rFonts w:hint="eastAsia"/>
        </w:rPr>
        <w:t>供应商名称（公章）：　　　　　　日期：</w:t>
      </w:r>
    </w:p>
    <w:p>
      <w:pPr>
        <w:ind w:firstLine="560"/>
        <w:rPr>
          <w:rFonts w:hint="eastAsia"/>
        </w:rPr>
      </w:pPr>
      <w:r>
        <w:rPr>
          <w:rFonts w:hint="eastAsia"/>
        </w:rPr>
        <w:t>注：1、应附法定代表人/单位负责人身份证明材料复印件和授权代表身份证明材料复印件。2、身份证明材料应同时提供其在有效期的材料，如居民身份证正、反面复印件。</w:t>
      </w: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firstLine="560"/>
        <w:rPr>
          <w:rFonts w:hint="eastAsia"/>
        </w:rPr>
      </w:pPr>
    </w:p>
    <w:p>
      <w:pPr>
        <w:ind w:left="0" w:leftChars="0" w:firstLine="0" w:firstLineChars="0"/>
        <w:rPr>
          <w:rFonts w:hint="eastAsia"/>
        </w:rPr>
      </w:pPr>
    </w:p>
    <w:p>
      <w:pPr>
        <w:rPr>
          <w:rFonts w:hint="default" w:ascii="微软雅黑" w:hAnsi="微软雅黑" w:eastAsia="宋体" w:cs="MS Gothic"/>
          <w:b/>
          <w:bCs/>
          <w:color w:val="000000" w:themeColor="text1"/>
          <w:sz w:val="44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宋体" w:cs="MS Gothic"/>
          <w:b/>
          <w:bCs/>
          <w:color w:val="000000" w:themeColor="text1"/>
          <w:sz w:val="44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其余未包含文件格式自拟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40"/>
      <w:pgMar w:top="1440" w:right="1800" w:bottom="1440" w:left="1800" w:header="720" w:footer="720" w:gutter="0"/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ＭＳ 明朝">
    <w:panose1 w:val="02020609040205080304"/>
    <w:charset w:val="86"/>
    <w:family w:val="auto"/>
    <w:pitch w:val="default"/>
    <w:sig w:usb0="E00002FF" w:usb1="6AC7FDFB" w:usb2="00000012" w:usb3="00000000" w:csb0="4002009F" w:csb1="DFD70000"/>
  </w:font>
  <w:font w:name="ＭＳ 明朝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ＭＳ ゴシック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>
        <w:pPr>
          <w:pStyle w:val="28"/>
          <w:ind w:firstLine="5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</w:p>
    </w:sdtContent>
  </w:sdt>
  <w:p>
    <w:pPr>
      <w:pStyle w:val="28"/>
      <w:ind w:firstLine="5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ind w:firstLine="5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ind w:firstLine="5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  <w:ind w:firstLine="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5">
    <w:nsid w:val="61BF2759"/>
    <w:multiLevelType w:val="multilevel"/>
    <w:tmpl w:val="61BF2759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F58"/>
    <w:rsid w:val="00007A4E"/>
    <w:rsid w:val="0001495E"/>
    <w:rsid w:val="00015902"/>
    <w:rsid w:val="00015E32"/>
    <w:rsid w:val="0002085D"/>
    <w:rsid w:val="00022CB1"/>
    <w:rsid w:val="00034616"/>
    <w:rsid w:val="00047F32"/>
    <w:rsid w:val="00054238"/>
    <w:rsid w:val="0006063C"/>
    <w:rsid w:val="00060EA9"/>
    <w:rsid w:val="0007624C"/>
    <w:rsid w:val="000A1348"/>
    <w:rsid w:val="000A4BEF"/>
    <w:rsid w:val="000B2639"/>
    <w:rsid w:val="000C4D46"/>
    <w:rsid w:val="000C75C7"/>
    <w:rsid w:val="000D509B"/>
    <w:rsid w:val="000E37D0"/>
    <w:rsid w:val="000E6255"/>
    <w:rsid w:val="000E6AEC"/>
    <w:rsid w:val="000F2A3F"/>
    <w:rsid w:val="000F50B4"/>
    <w:rsid w:val="000F5FD2"/>
    <w:rsid w:val="001079EF"/>
    <w:rsid w:val="001164B7"/>
    <w:rsid w:val="00116789"/>
    <w:rsid w:val="00123FF0"/>
    <w:rsid w:val="0013591E"/>
    <w:rsid w:val="00136EA6"/>
    <w:rsid w:val="001443E7"/>
    <w:rsid w:val="00145508"/>
    <w:rsid w:val="00146A47"/>
    <w:rsid w:val="00146B79"/>
    <w:rsid w:val="00147EAF"/>
    <w:rsid w:val="0015074B"/>
    <w:rsid w:val="00150E14"/>
    <w:rsid w:val="00151331"/>
    <w:rsid w:val="00154955"/>
    <w:rsid w:val="0017640C"/>
    <w:rsid w:val="001765A8"/>
    <w:rsid w:val="00176A9A"/>
    <w:rsid w:val="00176CD9"/>
    <w:rsid w:val="00186BD6"/>
    <w:rsid w:val="00191C5D"/>
    <w:rsid w:val="00192A13"/>
    <w:rsid w:val="00195C06"/>
    <w:rsid w:val="001A3B3E"/>
    <w:rsid w:val="001A693A"/>
    <w:rsid w:val="001A76C0"/>
    <w:rsid w:val="001B0D28"/>
    <w:rsid w:val="001B2346"/>
    <w:rsid w:val="001C2426"/>
    <w:rsid w:val="001C4415"/>
    <w:rsid w:val="001C675F"/>
    <w:rsid w:val="001D448D"/>
    <w:rsid w:val="001E76F7"/>
    <w:rsid w:val="001F1A1A"/>
    <w:rsid w:val="002024B0"/>
    <w:rsid w:val="002121A6"/>
    <w:rsid w:val="0021380B"/>
    <w:rsid w:val="0023040F"/>
    <w:rsid w:val="00241492"/>
    <w:rsid w:val="00242CD0"/>
    <w:rsid w:val="0025227C"/>
    <w:rsid w:val="002607B0"/>
    <w:rsid w:val="00272F47"/>
    <w:rsid w:val="00274CAD"/>
    <w:rsid w:val="00284D47"/>
    <w:rsid w:val="00286543"/>
    <w:rsid w:val="00287358"/>
    <w:rsid w:val="002909D9"/>
    <w:rsid w:val="0029639D"/>
    <w:rsid w:val="002A1B5A"/>
    <w:rsid w:val="002A29E6"/>
    <w:rsid w:val="002B2FFA"/>
    <w:rsid w:val="002B4049"/>
    <w:rsid w:val="002B611F"/>
    <w:rsid w:val="002C2866"/>
    <w:rsid w:val="002D3B3A"/>
    <w:rsid w:val="002D5C7F"/>
    <w:rsid w:val="002E7EB5"/>
    <w:rsid w:val="002F0D1D"/>
    <w:rsid w:val="002F1759"/>
    <w:rsid w:val="002F25C8"/>
    <w:rsid w:val="002F78BA"/>
    <w:rsid w:val="00305E12"/>
    <w:rsid w:val="00314295"/>
    <w:rsid w:val="00315022"/>
    <w:rsid w:val="0031726C"/>
    <w:rsid w:val="00326F90"/>
    <w:rsid w:val="00335CE5"/>
    <w:rsid w:val="00337AC2"/>
    <w:rsid w:val="00344924"/>
    <w:rsid w:val="003450E6"/>
    <w:rsid w:val="00361B57"/>
    <w:rsid w:val="0036295A"/>
    <w:rsid w:val="00362A06"/>
    <w:rsid w:val="00364095"/>
    <w:rsid w:val="003708A7"/>
    <w:rsid w:val="00375CE8"/>
    <w:rsid w:val="0037711C"/>
    <w:rsid w:val="00383998"/>
    <w:rsid w:val="00390B70"/>
    <w:rsid w:val="003938F0"/>
    <w:rsid w:val="003B6780"/>
    <w:rsid w:val="003C2CDF"/>
    <w:rsid w:val="003C71D9"/>
    <w:rsid w:val="003D027F"/>
    <w:rsid w:val="003D5694"/>
    <w:rsid w:val="003D5F06"/>
    <w:rsid w:val="003D76B4"/>
    <w:rsid w:val="003E0306"/>
    <w:rsid w:val="003E3AC6"/>
    <w:rsid w:val="003E6470"/>
    <w:rsid w:val="003F22B4"/>
    <w:rsid w:val="003F25BA"/>
    <w:rsid w:val="003F3258"/>
    <w:rsid w:val="00423684"/>
    <w:rsid w:val="004238E7"/>
    <w:rsid w:val="004338F9"/>
    <w:rsid w:val="00460A11"/>
    <w:rsid w:val="00461CAD"/>
    <w:rsid w:val="00473E3B"/>
    <w:rsid w:val="00474C13"/>
    <w:rsid w:val="004818AF"/>
    <w:rsid w:val="004906E4"/>
    <w:rsid w:val="004931BC"/>
    <w:rsid w:val="00497708"/>
    <w:rsid w:val="004977AB"/>
    <w:rsid w:val="004A0030"/>
    <w:rsid w:val="004A220A"/>
    <w:rsid w:val="004A42C9"/>
    <w:rsid w:val="004A71E7"/>
    <w:rsid w:val="004B070A"/>
    <w:rsid w:val="004C579F"/>
    <w:rsid w:val="004D170A"/>
    <w:rsid w:val="004D7F53"/>
    <w:rsid w:val="004E73A6"/>
    <w:rsid w:val="004F63CC"/>
    <w:rsid w:val="004F6C27"/>
    <w:rsid w:val="005000A3"/>
    <w:rsid w:val="00515F11"/>
    <w:rsid w:val="00542550"/>
    <w:rsid w:val="00543656"/>
    <w:rsid w:val="005538E0"/>
    <w:rsid w:val="00556EA3"/>
    <w:rsid w:val="00563742"/>
    <w:rsid w:val="00567A93"/>
    <w:rsid w:val="00574ADB"/>
    <w:rsid w:val="00577D5B"/>
    <w:rsid w:val="00593C5F"/>
    <w:rsid w:val="005A246B"/>
    <w:rsid w:val="005A4F36"/>
    <w:rsid w:val="005B634C"/>
    <w:rsid w:val="005C3CE2"/>
    <w:rsid w:val="005F6DCC"/>
    <w:rsid w:val="00600D55"/>
    <w:rsid w:val="00603925"/>
    <w:rsid w:val="00612329"/>
    <w:rsid w:val="00616647"/>
    <w:rsid w:val="00617414"/>
    <w:rsid w:val="0062174B"/>
    <w:rsid w:val="00623063"/>
    <w:rsid w:val="00634245"/>
    <w:rsid w:val="006403B2"/>
    <w:rsid w:val="00643E50"/>
    <w:rsid w:val="006472E0"/>
    <w:rsid w:val="00650BFD"/>
    <w:rsid w:val="006530E4"/>
    <w:rsid w:val="00661375"/>
    <w:rsid w:val="00663138"/>
    <w:rsid w:val="006728E1"/>
    <w:rsid w:val="00685842"/>
    <w:rsid w:val="00694560"/>
    <w:rsid w:val="006958BF"/>
    <w:rsid w:val="006A2FFC"/>
    <w:rsid w:val="006A5BA9"/>
    <w:rsid w:val="006A5C98"/>
    <w:rsid w:val="006B25ED"/>
    <w:rsid w:val="006B6497"/>
    <w:rsid w:val="006B7D2C"/>
    <w:rsid w:val="006C11EF"/>
    <w:rsid w:val="006C4278"/>
    <w:rsid w:val="006D32F3"/>
    <w:rsid w:val="006D466A"/>
    <w:rsid w:val="006E59FF"/>
    <w:rsid w:val="006F173B"/>
    <w:rsid w:val="006F7683"/>
    <w:rsid w:val="00707D16"/>
    <w:rsid w:val="007134D9"/>
    <w:rsid w:val="00714692"/>
    <w:rsid w:val="00715824"/>
    <w:rsid w:val="00717B27"/>
    <w:rsid w:val="00717FAD"/>
    <w:rsid w:val="00734ECC"/>
    <w:rsid w:val="00736E5A"/>
    <w:rsid w:val="00742652"/>
    <w:rsid w:val="00743CC6"/>
    <w:rsid w:val="00745CEB"/>
    <w:rsid w:val="00747D52"/>
    <w:rsid w:val="00756E68"/>
    <w:rsid w:val="00757047"/>
    <w:rsid w:val="00762174"/>
    <w:rsid w:val="00762CD5"/>
    <w:rsid w:val="00764000"/>
    <w:rsid w:val="00764DE9"/>
    <w:rsid w:val="0077379F"/>
    <w:rsid w:val="007815DB"/>
    <w:rsid w:val="00782FFE"/>
    <w:rsid w:val="00784A69"/>
    <w:rsid w:val="00786F3B"/>
    <w:rsid w:val="00792C94"/>
    <w:rsid w:val="007B3DC5"/>
    <w:rsid w:val="007B5F6E"/>
    <w:rsid w:val="007B7889"/>
    <w:rsid w:val="007B78DE"/>
    <w:rsid w:val="007B7B39"/>
    <w:rsid w:val="007C1183"/>
    <w:rsid w:val="007C58CD"/>
    <w:rsid w:val="007C595D"/>
    <w:rsid w:val="007D329F"/>
    <w:rsid w:val="007D4DB2"/>
    <w:rsid w:val="007F30E6"/>
    <w:rsid w:val="007F7B1F"/>
    <w:rsid w:val="008010CF"/>
    <w:rsid w:val="008033B7"/>
    <w:rsid w:val="00826881"/>
    <w:rsid w:val="00833A91"/>
    <w:rsid w:val="0084446D"/>
    <w:rsid w:val="0084488F"/>
    <w:rsid w:val="00852CEE"/>
    <w:rsid w:val="008552CE"/>
    <w:rsid w:val="00857F1D"/>
    <w:rsid w:val="00861EBC"/>
    <w:rsid w:val="00865DB7"/>
    <w:rsid w:val="00873489"/>
    <w:rsid w:val="008741B4"/>
    <w:rsid w:val="00874B5C"/>
    <w:rsid w:val="00874F8D"/>
    <w:rsid w:val="00884EE1"/>
    <w:rsid w:val="00885C54"/>
    <w:rsid w:val="00886A47"/>
    <w:rsid w:val="00891E3F"/>
    <w:rsid w:val="00894A08"/>
    <w:rsid w:val="008C5D61"/>
    <w:rsid w:val="008C747C"/>
    <w:rsid w:val="008E2381"/>
    <w:rsid w:val="008F1702"/>
    <w:rsid w:val="008F425A"/>
    <w:rsid w:val="008F5A38"/>
    <w:rsid w:val="008F6BB7"/>
    <w:rsid w:val="008F7225"/>
    <w:rsid w:val="00916426"/>
    <w:rsid w:val="0092355E"/>
    <w:rsid w:val="00930174"/>
    <w:rsid w:val="00932646"/>
    <w:rsid w:val="00934656"/>
    <w:rsid w:val="00937DEE"/>
    <w:rsid w:val="00942E45"/>
    <w:rsid w:val="00943112"/>
    <w:rsid w:val="009609B4"/>
    <w:rsid w:val="00965F72"/>
    <w:rsid w:val="00973311"/>
    <w:rsid w:val="009760B5"/>
    <w:rsid w:val="00984442"/>
    <w:rsid w:val="00986DD8"/>
    <w:rsid w:val="00997630"/>
    <w:rsid w:val="00997D21"/>
    <w:rsid w:val="00997DA0"/>
    <w:rsid w:val="009A3576"/>
    <w:rsid w:val="009A4929"/>
    <w:rsid w:val="009C6C02"/>
    <w:rsid w:val="009D096F"/>
    <w:rsid w:val="009D133D"/>
    <w:rsid w:val="009D69EE"/>
    <w:rsid w:val="009E0DA3"/>
    <w:rsid w:val="009E4AB8"/>
    <w:rsid w:val="009E6FD2"/>
    <w:rsid w:val="00A11A7D"/>
    <w:rsid w:val="00A23416"/>
    <w:rsid w:val="00A31B36"/>
    <w:rsid w:val="00A37302"/>
    <w:rsid w:val="00A435FD"/>
    <w:rsid w:val="00A45B87"/>
    <w:rsid w:val="00A52624"/>
    <w:rsid w:val="00A64C96"/>
    <w:rsid w:val="00A75E97"/>
    <w:rsid w:val="00A811F4"/>
    <w:rsid w:val="00A956AC"/>
    <w:rsid w:val="00AA0D47"/>
    <w:rsid w:val="00AA1D8D"/>
    <w:rsid w:val="00AA35B6"/>
    <w:rsid w:val="00AA7E5A"/>
    <w:rsid w:val="00AC1FC2"/>
    <w:rsid w:val="00AC2461"/>
    <w:rsid w:val="00AC5469"/>
    <w:rsid w:val="00AC54FE"/>
    <w:rsid w:val="00AD60AA"/>
    <w:rsid w:val="00AD6AD1"/>
    <w:rsid w:val="00AE0B7D"/>
    <w:rsid w:val="00AE2FD2"/>
    <w:rsid w:val="00AE5E50"/>
    <w:rsid w:val="00B00776"/>
    <w:rsid w:val="00B231DD"/>
    <w:rsid w:val="00B27390"/>
    <w:rsid w:val="00B30641"/>
    <w:rsid w:val="00B3436E"/>
    <w:rsid w:val="00B43DE8"/>
    <w:rsid w:val="00B44895"/>
    <w:rsid w:val="00B44E0B"/>
    <w:rsid w:val="00B469B4"/>
    <w:rsid w:val="00B47730"/>
    <w:rsid w:val="00B50E7A"/>
    <w:rsid w:val="00B5434B"/>
    <w:rsid w:val="00B5759B"/>
    <w:rsid w:val="00B60679"/>
    <w:rsid w:val="00B61F80"/>
    <w:rsid w:val="00B67F5D"/>
    <w:rsid w:val="00B70BF5"/>
    <w:rsid w:val="00B72A48"/>
    <w:rsid w:val="00B80098"/>
    <w:rsid w:val="00B8215F"/>
    <w:rsid w:val="00B8609A"/>
    <w:rsid w:val="00B86DC5"/>
    <w:rsid w:val="00B95FF2"/>
    <w:rsid w:val="00BA0BD5"/>
    <w:rsid w:val="00BB6726"/>
    <w:rsid w:val="00BC0D62"/>
    <w:rsid w:val="00BC2A51"/>
    <w:rsid w:val="00BC32E4"/>
    <w:rsid w:val="00BD204D"/>
    <w:rsid w:val="00BD76F0"/>
    <w:rsid w:val="00BE2812"/>
    <w:rsid w:val="00BE33AB"/>
    <w:rsid w:val="00BE38A8"/>
    <w:rsid w:val="00BE4282"/>
    <w:rsid w:val="00BE4731"/>
    <w:rsid w:val="00BF523C"/>
    <w:rsid w:val="00C0086C"/>
    <w:rsid w:val="00C00DD1"/>
    <w:rsid w:val="00C269BB"/>
    <w:rsid w:val="00C46358"/>
    <w:rsid w:val="00C5171D"/>
    <w:rsid w:val="00C555EA"/>
    <w:rsid w:val="00C60F7F"/>
    <w:rsid w:val="00C67376"/>
    <w:rsid w:val="00C712BA"/>
    <w:rsid w:val="00C72068"/>
    <w:rsid w:val="00C82BC7"/>
    <w:rsid w:val="00C90A26"/>
    <w:rsid w:val="00C91944"/>
    <w:rsid w:val="00C941C9"/>
    <w:rsid w:val="00CA2152"/>
    <w:rsid w:val="00CB0514"/>
    <w:rsid w:val="00CB0664"/>
    <w:rsid w:val="00CE08C6"/>
    <w:rsid w:val="00CE192A"/>
    <w:rsid w:val="00CE3DAD"/>
    <w:rsid w:val="00CF4199"/>
    <w:rsid w:val="00CF6098"/>
    <w:rsid w:val="00CF665E"/>
    <w:rsid w:val="00D06A2B"/>
    <w:rsid w:val="00D16D4F"/>
    <w:rsid w:val="00D17212"/>
    <w:rsid w:val="00D17DC5"/>
    <w:rsid w:val="00D2161D"/>
    <w:rsid w:val="00D305F5"/>
    <w:rsid w:val="00D40963"/>
    <w:rsid w:val="00D40E25"/>
    <w:rsid w:val="00D47021"/>
    <w:rsid w:val="00D54B71"/>
    <w:rsid w:val="00D552FB"/>
    <w:rsid w:val="00D56C90"/>
    <w:rsid w:val="00D72ACF"/>
    <w:rsid w:val="00D73E60"/>
    <w:rsid w:val="00D777C4"/>
    <w:rsid w:val="00D806BF"/>
    <w:rsid w:val="00D86321"/>
    <w:rsid w:val="00D866C4"/>
    <w:rsid w:val="00D91B85"/>
    <w:rsid w:val="00D95241"/>
    <w:rsid w:val="00DA016F"/>
    <w:rsid w:val="00DA04B4"/>
    <w:rsid w:val="00DA2E26"/>
    <w:rsid w:val="00DA407D"/>
    <w:rsid w:val="00DA56F8"/>
    <w:rsid w:val="00DA75D7"/>
    <w:rsid w:val="00DB002D"/>
    <w:rsid w:val="00DB7BBC"/>
    <w:rsid w:val="00DC6100"/>
    <w:rsid w:val="00DE5D7F"/>
    <w:rsid w:val="00DE6BAD"/>
    <w:rsid w:val="00DF42E9"/>
    <w:rsid w:val="00E01DBF"/>
    <w:rsid w:val="00E049BB"/>
    <w:rsid w:val="00E05235"/>
    <w:rsid w:val="00E33503"/>
    <w:rsid w:val="00E4000D"/>
    <w:rsid w:val="00E44BED"/>
    <w:rsid w:val="00E45C64"/>
    <w:rsid w:val="00E46202"/>
    <w:rsid w:val="00E51A78"/>
    <w:rsid w:val="00E53CE9"/>
    <w:rsid w:val="00E5549B"/>
    <w:rsid w:val="00E5584B"/>
    <w:rsid w:val="00E60E56"/>
    <w:rsid w:val="00E6244D"/>
    <w:rsid w:val="00E6257B"/>
    <w:rsid w:val="00E66162"/>
    <w:rsid w:val="00E703BB"/>
    <w:rsid w:val="00E71506"/>
    <w:rsid w:val="00E84F65"/>
    <w:rsid w:val="00E9044A"/>
    <w:rsid w:val="00EA62C7"/>
    <w:rsid w:val="00EB3C01"/>
    <w:rsid w:val="00EB61C5"/>
    <w:rsid w:val="00EB658B"/>
    <w:rsid w:val="00EB73BF"/>
    <w:rsid w:val="00EC0FB7"/>
    <w:rsid w:val="00ED4A4C"/>
    <w:rsid w:val="00ED6077"/>
    <w:rsid w:val="00ED673A"/>
    <w:rsid w:val="00EF4763"/>
    <w:rsid w:val="00EF4F9C"/>
    <w:rsid w:val="00EF6628"/>
    <w:rsid w:val="00F005B0"/>
    <w:rsid w:val="00F02CBD"/>
    <w:rsid w:val="00F17AA1"/>
    <w:rsid w:val="00F24362"/>
    <w:rsid w:val="00F25382"/>
    <w:rsid w:val="00F32C09"/>
    <w:rsid w:val="00F3330B"/>
    <w:rsid w:val="00F368C5"/>
    <w:rsid w:val="00F4048E"/>
    <w:rsid w:val="00F4701E"/>
    <w:rsid w:val="00F5556B"/>
    <w:rsid w:val="00F60FB9"/>
    <w:rsid w:val="00F63BDB"/>
    <w:rsid w:val="00F668F3"/>
    <w:rsid w:val="00F71C59"/>
    <w:rsid w:val="00F80A56"/>
    <w:rsid w:val="00F81724"/>
    <w:rsid w:val="00F8216E"/>
    <w:rsid w:val="00FA1C9E"/>
    <w:rsid w:val="00FA5DD9"/>
    <w:rsid w:val="00FC01C1"/>
    <w:rsid w:val="00FC26BA"/>
    <w:rsid w:val="00FC693F"/>
    <w:rsid w:val="00FD3795"/>
    <w:rsid w:val="00FD4CBA"/>
    <w:rsid w:val="00FD6A5D"/>
    <w:rsid w:val="00FE4C57"/>
    <w:rsid w:val="00FE75D9"/>
    <w:rsid w:val="00FF1682"/>
    <w:rsid w:val="00FF476E"/>
    <w:rsid w:val="00FF4FCC"/>
    <w:rsid w:val="00FF7F2B"/>
    <w:rsid w:val="15CF16A7"/>
    <w:rsid w:val="205E3D53"/>
    <w:rsid w:val="29FF64E4"/>
    <w:rsid w:val="2AFB5880"/>
    <w:rsid w:val="2D0B4074"/>
    <w:rsid w:val="2FD42A9F"/>
    <w:rsid w:val="30CB71E3"/>
    <w:rsid w:val="33032140"/>
    <w:rsid w:val="335A484E"/>
    <w:rsid w:val="347FF08B"/>
    <w:rsid w:val="3D597924"/>
    <w:rsid w:val="3DC41242"/>
    <w:rsid w:val="3F07362E"/>
    <w:rsid w:val="4120174F"/>
    <w:rsid w:val="4D753EA1"/>
    <w:rsid w:val="51316796"/>
    <w:rsid w:val="52E87329"/>
    <w:rsid w:val="57AE44E5"/>
    <w:rsid w:val="59633E3F"/>
    <w:rsid w:val="5AAC3332"/>
    <w:rsid w:val="5CD35E23"/>
    <w:rsid w:val="60303148"/>
    <w:rsid w:val="615D5CA5"/>
    <w:rsid w:val="67042216"/>
    <w:rsid w:val="6BD36970"/>
    <w:rsid w:val="6C09486D"/>
    <w:rsid w:val="73B52DFF"/>
    <w:rsid w:val="740D49E9"/>
    <w:rsid w:val="77364257"/>
    <w:rsid w:val="794835E0"/>
    <w:rsid w:val="7FB66DFD"/>
    <w:rsid w:val="7FFB4B5D"/>
    <w:rsid w:val="DFDFD27C"/>
    <w:rsid w:val="FEBFF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ind w:firstLine="200" w:firstLineChars="200"/>
    </w:pPr>
    <w:rPr>
      <w:rFonts w:ascii="Times New Roman" w:hAnsi="Times New Roman" w:eastAsia="宋体" w:cstheme="minorBidi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link w:val="149"/>
    <w:qFormat/>
    <w:uiPriority w:val="9"/>
    <w:pPr>
      <w:widowControl w:val="0"/>
      <w:adjustRightInd w:val="0"/>
      <w:snapToGrid w:val="0"/>
      <w:spacing w:after="100" w:afterLines="100" w:line="276" w:lineRule="auto"/>
      <w:jc w:val="center"/>
      <w:outlineLvl w:val="0"/>
    </w:pPr>
    <w:rPr>
      <w:rFonts w:ascii="微软雅黑" w:hAnsi="微软雅黑" w:eastAsia="宋体" w:cs="MS Gothic"/>
      <w:bCs/>
      <w:color w:val="000000" w:themeColor="text1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4">
    <w:name w:val="heading 2"/>
    <w:next w:val="1"/>
    <w:link w:val="150"/>
    <w:unhideWhenUsed/>
    <w:qFormat/>
    <w:uiPriority w:val="9"/>
    <w:pPr>
      <w:widowControl w:val="0"/>
      <w:numPr>
        <w:ilvl w:val="0"/>
        <w:numId w:val="1"/>
      </w:numPr>
      <w:adjustRightInd w:val="0"/>
      <w:snapToGrid w:val="0"/>
      <w:spacing w:after="0" w:line="360" w:lineRule="auto"/>
      <w:outlineLvl w:val="1"/>
    </w:pPr>
    <w:rPr>
      <w:rFonts w:ascii="Times New Roman" w:hAnsi="Times New Roman" w:eastAsia="宋体" w:cs="微软雅黑"/>
      <w:b/>
      <w:bCs/>
      <w:color w:val="000000" w:themeColor="text1"/>
      <w:sz w:val="30"/>
      <w:szCs w:val="30"/>
      <w:lang w:val="en-US" w:eastAsia="zh-CN" w:bidi="ar-SA"/>
      <w14:textFill>
        <w14:solidFill>
          <w14:schemeClr w14:val="tx1"/>
        </w14:solidFill>
      </w14:textFill>
    </w:rPr>
  </w:style>
  <w:style w:type="paragraph" w:styleId="5">
    <w:name w:val="heading 3"/>
    <w:next w:val="1"/>
    <w:link w:val="151"/>
    <w:unhideWhenUsed/>
    <w:qFormat/>
    <w:uiPriority w:val="9"/>
    <w:pPr>
      <w:widowControl w:val="0"/>
      <w:autoSpaceDE w:val="0"/>
      <w:autoSpaceDN w:val="0"/>
      <w:spacing w:after="0" w:line="360" w:lineRule="auto"/>
      <w:outlineLvl w:val="2"/>
    </w:pPr>
    <w:rPr>
      <w:rFonts w:ascii="Times New Roman" w:hAnsi="Times New Roman" w:eastAsia="宋体" w:cs="微软雅黑"/>
      <w:bCs/>
      <w:color w:val="000000" w:themeColor="text1"/>
      <w:sz w:val="28"/>
      <w:szCs w:val="22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4"/>
    <w:next w:val="1"/>
    <w:link w:val="161"/>
    <w:semiHidden/>
    <w:unhideWhenUsed/>
    <w:qFormat/>
    <w:uiPriority w:val="9"/>
    <w:pPr>
      <w:keepNext/>
      <w:keepLines/>
      <w:spacing w:after="0" w:line="240" w:lineRule="auto"/>
      <w:ind w:firstLine="200" w:firstLineChars="200"/>
      <w:outlineLvl w:val="3"/>
    </w:pPr>
    <w:rPr>
      <w:rFonts w:eastAsia="宋体" w:asciiTheme="majorHAnsi" w:hAnsiTheme="majorHAnsi" w:cstheme="majorBidi"/>
      <w:bCs/>
      <w:i/>
      <w:iCs/>
      <w:color w:val="000000" w:themeColor="text1"/>
      <w:sz w:val="28"/>
      <w:szCs w:val="22"/>
      <w:lang w:val="en-US" w:eastAsia="zh-CN" w:bidi="ar-SA"/>
      <w14:textFill>
        <w14:solidFill>
          <w14:schemeClr w14:val="tx1"/>
        </w14:solidFill>
      </w14:textFill>
    </w:rPr>
  </w:style>
  <w:style w:type="paragraph" w:styleId="7">
    <w:name w:val="heading 5"/>
    <w:basedOn w:val="1"/>
    <w:next w:val="1"/>
    <w:link w:val="162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63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64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5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6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41">
    <w:name w:val="Default Paragraph Font"/>
    <w:semiHidden/>
    <w:unhideWhenUsed/>
    <w:qFormat/>
    <w:uiPriority w:val="1"/>
  </w:style>
  <w:style w:type="table" w:default="1" w:styleId="4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4">
    <w:name w:val="List Number"/>
    <w:basedOn w:val="1"/>
    <w:unhideWhenUsed/>
    <w:qFormat/>
    <w:uiPriority w:val="99"/>
    <w:pPr>
      <w:ind w:firstLine="0" w:firstLineChars="0"/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81"/>
    <w:semiHidden/>
    <w:unhideWhenUsed/>
    <w:qFormat/>
    <w:uiPriority w:val="99"/>
  </w:style>
  <w:style w:type="paragraph" w:styleId="18">
    <w:name w:val="Body Text 3"/>
    <w:basedOn w:val="1"/>
    <w:link w:val="15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5"/>
    <w:unhideWhenUsed/>
    <w:qFormat/>
    <w:uiPriority w:val="99"/>
    <w:pPr>
      <w:spacing w:after="120"/>
    </w:pPr>
  </w:style>
  <w:style w:type="paragraph" w:styleId="21">
    <w:name w:val="Body Text Indent"/>
    <w:basedOn w:val="1"/>
    <w:link w:val="179"/>
    <w:semiHidden/>
    <w:unhideWhenUsed/>
    <w:qFormat/>
    <w:uiPriority w:val="99"/>
    <w:pPr>
      <w:spacing w:after="120"/>
      <w:ind w:left="420" w:leftChars="200"/>
    </w:p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27">
    <w:name w:val="Balloon Text"/>
    <w:basedOn w:val="1"/>
    <w:link w:val="183"/>
    <w:semiHidden/>
    <w:unhideWhenUsed/>
    <w:qFormat/>
    <w:uiPriority w:val="99"/>
    <w:rPr>
      <w:sz w:val="18"/>
      <w:szCs w:val="18"/>
    </w:rPr>
  </w:style>
  <w:style w:type="paragraph" w:styleId="28">
    <w:name w:val="footer"/>
    <w:basedOn w:val="1"/>
    <w:link w:val="147"/>
    <w:unhideWhenUsed/>
    <w:qFormat/>
    <w:uiPriority w:val="99"/>
    <w:pPr>
      <w:tabs>
        <w:tab w:val="center" w:pos="4680"/>
        <w:tab w:val="right" w:pos="9360"/>
      </w:tabs>
    </w:pPr>
  </w:style>
  <w:style w:type="paragraph" w:styleId="29">
    <w:name w:val="header"/>
    <w:basedOn w:val="1"/>
    <w:link w:val="146"/>
    <w:unhideWhenUsed/>
    <w:qFormat/>
    <w:uiPriority w:val="99"/>
    <w:pPr>
      <w:tabs>
        <w:tab w:val="center" w:pos="4680"/>
        <w:tab w:val="right" w:pos="9360"/>
      </w:tabs>
    </w:pPr>
  </w:style>
  <w:style w:type="paragraph" w:styleId="30">
    <w:name w:val="toc 1"/>
    <w:basedOn w:val="1"/>
    <w:next w:val="1"/>
    <w:unhideWhenUsed/>
    <w:qFormat/>
    <w:uiPriority w:val="39"/>
    <w:pPr>
      <w:tabs>
        <w:tab w:val="left" w:pos="1050"/>
        <w:tab w:val="right" w:leader="dot" w:pos="8624"/>
      </w:tabs>
      <w:ind w:firstLine="0" w:firstLineChars="0"/>
    </w:pPr>
  </w:style>
  <w:style w:type="paragraph" w:styleId="31">
    <w:name w:val="Subtitle"/>
    <w:basedOn w:val="1"/>
    <w:next w:val="1"/>
    <w:link w:val="153"/>
    <w:qFormat/>
    <w:uiPriority w:val="11"/>
    <w:pPr>
      <w:ind w:firstLine="560" w:firstLineChars="200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3">
    <w:name w:val="toc 2"/>
    <w:basedOn w:val="1"/>
    <w:next w:val="1"/>
    <w:unhideWhenUsed/>
    <w:qFormat/>
    <w:uiPriority w:val="39"/>
    <w:pPr>
      <w:tabs>
        <w:tab w:val="left" w:pos="1680"/>
        <w:tab w:val="right" w:leader="dot" w:pos="8624"/>
      </w:tabs>
      <w:ind w:left="560" w:leftChars="200" w:firstLine="560"/>
      <w:jc w:val="both"/>
    </w:pPr>
  </w:style>
  <w:style w:type="paragraph" w:styleId="34">
    <w:name w:val="Body Text 2"/>
    <w:basedOn w:val="1"/>
    <w:link w:val="156"/>
    <w:unhideWhenUsed/>
    <w:qFormat/>
    <w:uiPriority w:val="99"/>
    <w:pPr>
      <w:spacing w:after="120" w:line="480" w:lineRule="auto"/>
    </w:pPr>
  </w:style>
  <w:style w:type="paragraph" w:styleId="35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6">
    <w:name w:val="Normal (Web)"/>
    <w:basedOn w:val="1"/>
    <w:qFormat/>
    <w:uiPriority w:val="0"/>
    <w:pPr>
      <w:spacing w:before="120" w:beforeAutospacing="0" w:after="120" w:afterAutospacing="0"/>
      <w:ind w:left="0" w:right="0"/>
      <w:jc w:val="both"/>
    </w:pPr>
    <w:rPr>
      <w:kern w:val="0"/>
      <w:sz w:val="24"/>
      <w:lang w:val="en-US" w:eastAsia="zh-CN" w:bidi="ar"/>
    </w:rPr>
  </w:style>
  <w:style w:type="paragraph" w:styleId="37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8">
    <w:name w:val="Title"/>
    <w:basedOn w:val="1"/>
    <w:next w:val="1"/>
    <w:link w:val="15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9">
    <w:name w:val="annotation subject"/>
    <w:basedOn w:val="17"/>
    <w:next w:val="17"/>
    <w:link w:val="182"/>
    <w:semiHidden/>
    <w:unhideWhenUsed/>
    <w:qFormat/>
    <w:uiPriority w:val="99"/>
    <w:rPr>
      <w:b/>
      <w:bCs/>
    </w:rPr>
  </w:style>
  <w:style w:type="paragraph" w:styleId="40">
    <w:name w:val="Body Text First Indent 2"/>
    <w:basedOn w:val="21"/>
    <w:link w:val="180"/>
    <w:semiHidden/>
    <w:unhideWhenUsed/>
    <w:qFormat/>
    <w:uiPriority w:val="99"/>
    <w:pPr>
      <w:ind w:firstLine="420"/>
    </w:pPr>
  </w:style>
  <w:style w:type="table" w:styleId="42">
    <w:name w:val="Table Grid"/>
    <w:basedOn w:val="41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3">
    <w:name w:val="Light Shading"/>
    <w:basedOn w:val="41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4">
    <w:name w:val="Light Shading Accent 1"/>
    <w:basedOn w:val="41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5">
    <w:name w:val="Light Shading Accent 2"/>
    <w:basedOn w:val="41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6">
    <w:name w:val="Light Shading Accent 3"/>
    <w:basedOn w:val="41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7">
    <w:name w:val="Light Shading Accent 4"/>
    <w:basedOn w:val="41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8">
    <w:name w:val="Light Shading Accent 5"/>
    <w:basedOn w:val="41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9">
    <w:name w:val="Light Shading Accent 6"/>
    <w:basedOn w:val="41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50">
    <w:name w:val="Light List"/>
    <w:basedOn w:val="41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51">
    <w:name w:val="Light List Accent 1"/>
    <w:basedOn w:val="41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52">
    <w:name w:val="Light List Accent 2"/>
    <w:basedOn w:val="41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53">
    <w:name w:val="Light List Accent 3"/>
    <w:basedOn w:val="41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4">
    <w:name w:val="Light List Accent 4"/>
    <w:basedOn w:val="41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5">
    <w:name w:val="Light List Accent 5"/>
    <w:basedOn w:val="41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6">
    <w:name w:val="Light List Accent 6"/>
    <w:basedOn w:val="41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7">
    <w:name w:val="Light Grid"/>
    <w:basedOn w:val="41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8">
    <w:name w:val="Light Grid Accent 1"/>
    <w:basedOn w:val="41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9">
    <w:name w:val="Light Grid Accent 2"/>
    <w:basedOn w:val="41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60">
    <w:name w:val="Light Grid Accent 3"/>
    <w:basedOn w:val="41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61">
    <w:name w:val="Light Grid Accent 4"/>
    <w:basedOn w:val="41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62">
    <w:name w:val="Light Grid Accent 5"/>
    <w:basedOn w:val="41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63">
    <w:name w:val="Light Grid Accent 6"/>
    <w:basedOn w:val="41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4">
    <w:name w:val="Medium Shading 1"/>
    <w:basedOn w:val="41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1"/>
    <w:basedOn w:val="41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2"/>
    <w:basedOn w:val="41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1 Accent 3"/>
    <w:basedOn w:val="41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8">
    <w:name w:val="Medium Shading 1 Accent 4"/>
    <w:basedOn w:val="41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9">
    <w:name w:val="Medium Shading 1 Accent 5"/>
    <w:basedOn w:val="41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0">
    <w:name w:val="Medium Shading 1 Accent 6"/>
    <w:basedOn w:val="41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1">
    <w:name w:val="Medium Shading 2"/>
    <w:basedOn w:val="41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1"/>
    <w:basedOn w:val="41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2"/>
    <w:basedOn w:val="41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Shading 2 Accent 3"/>
    <w:basedOn w:val="41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5">
    <w:name w:val="Medium Shading 2 Accent 4"/>
    <w:basedOn w:val="41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6">
    <w:name w:val="Medium Shading 2 Accent 5"/>
    <w:basedOn w:val="41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7">
    <w:name w:val="Medium Shading 2 Accent 6"/>
    <w:basedOn w:val="41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8">
    <w:name w:val="Medium List 1"/>
    <w:basedOn w:val="41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9">
    <w:name w:val="Medium List 1 Accent 1"/>
    <w:basedOn w:val="41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80">
    <w:name w:val="Medium List 1 Accent 2"/>
    <w:basedOn w:val="41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81">
    <w:name w:val="Medium List 1 Accent 3"/>
    <w:basedOn w:val="41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82">
    <w:name w:val="Medium List 1 Accent 4"/>
    <w:basedOn w:val="41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83">
    <w:name w:val="Medium List 1 Accent 5"/>
    <w:basedOn w:val="41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4">
    <w:name w:val="Medium List 1 Accent 6"/>
    <w:basedOn w:val="41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5">
    <w:name w:val="Medium List 2"/>
    <w:basedOn w:val="41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1"/>
    <w:basedOn w:val="41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2"/>
    <w:basedOn w:val="41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List 2 Accent 3"/>
    <w:basedOn w:val="41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9">
    <w:name w:val="Medium List 2 Accent 4"/>
    <w:basedOn w:val="41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0">
    <w:name w:val="Medium List 2 Accent 5"/>
    <w:basedOn w:val="41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1">
    <w:name w:val="Medium List 2 Accent 6"/>
    <w:basedOn w:val="41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2">
    <w:name w:val="Medium Grid 1"/>
    <w:basedOn w:val="41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93">
    <w:name w:val="Medium Grid 1 Accent 1"/>
    <w:basedOn w:val="41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4">
    <w:name w:val="Medium Grid 1 Accent 2"/>
    <w:basedOn w:val="41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5">
    <w:name w:val="Medium Grid 1 Accent 3"/>
    <w:basedOn w:val="41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6">
    <w:name w:val="Medium Grid 1 Accent 4"/>
    <w:basedOn w:val="41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7">
    <w:name w:val="Medium Grid 1 Accent 5"/>
    <w:basedOn w:val="41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8">
    <w:name w:val="Medium Grid 1 Accent 6"/>
    <w:basedOn w:val="41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9">
    <w:name w:val="Medium Grid 2"/>
    <w:basedOn w:val="41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1"/>
    <w:basedOn w:val="41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2"/>
    <w:basedOn w:val="41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2 Accent 3"/>
    <w:basedOn w:val="41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3">
    <w:name w:val="Medium Grid 2 Accent 4"/>
    <w:basedOn w:val="41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4">
    <w:name w:val="Medium Grid 2 Accent 5"/>
    <w:basedOn w:val="41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5">
    <w:name w:val="Medium Grid 2 Accent 6"/>
    <w:basedOn w:val="41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6">
    <w:name w:val="Medium Grid 3"/>
    <w:basedOn w:val="41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7">
    <w:name w:val="Medium Grid 3 Accent 1"/>
    <w:basedOn w:val="41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8">
    <w:name w:val="Medium Grid 3 Accent 2"/>
    <w:basedOn w:val="41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9">
    <w:name w:val="Medium Grid 3 Accent 3"/>
    <w:basedOn w:val="41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10">
    <w:name w:val="Medium Grid 3 Accent 4"/>
    <w:basedOn w:val="41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11">
    <w:name w:val="Medium Grid 3 Accent 5"/>
    <w:basedOn w:val="41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12">
    <w:name w:val="Medium Grid 3 Accent 6"/>
    <w:basedOn w:val="41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13">
    <w:name w:val="Dark List"/>
    <w:basedOn w:val="41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4">
    <w:name w:val="Dark List Accent 1"/>
    <w:basedOn w:val="41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5">
    <w:name w:val="Dark List Accent 2"/>
    <w:basedOn w:val="41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6">
    <w:name w:val="Dark List Accent 3"/>
    <w:basedOn w:val="41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7">
    <w:name w:val="Dark List Accent 4"/>
    <w:basedOn w:val="41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8">
    <w:name w:val="Dark List Accent 5"/>
    <w:basedOn w:val="41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9">
    <w:name w:val="Dark List Accent 6"/>
    <w:basedOn w:val="41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20">
    <w:name w:val="Colorful Shading"/>
    <w:basedOn w:val="41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1"/>
    <w:basedOn w:val="41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2"/>
    <w:basedOn w:val="41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Shading Accent 3"/>
    <w:basedOn w:val="41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41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5">
    <w:name w:val="Colorful Shading Accent 5"/>
    <w:basedOn w:val="41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6">
    <w:name w:val="Colorful Shading Accent 6"/>
    <w:basedOn w:val="41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7">
    <w:name w:val="Colorful List"/>
    <w:basedOn w:val="41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8">
    <w:name w:val="Colorful List Accent 1"/>
    <w:basedOn w:val="41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9">
    <w:name w:val="Colorful List Accent 2"/>
    <w:basedOn w:val="41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0">
    <w:name w:val="Colorful List Accent 3"/>
    <w:basedOn w:val="41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1">
    <w:name w:val="Colorful List Accent 4"/>
    <w:basedOn w:val="41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2">
    <w:name w:val="Colorful List Accent 5"/>
    <w:basedOn w:val="41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3">
    <w:name w:val="Colorful List Accent 6"/>
    <w:basedOn w:val="41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4">
    <w:name w:val="Colorful Grid"/>
    <w:basedOn w:val="41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5">
    <w:name w:val="Colorful Grid Accent 1"/>
    <w:basedOn w:val="41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6">
    <w:name w:val="Colorful Grid Accent 2"/>
    <w:basedOn w:val="41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7">
    <w:name w:val="Colorful Grid Accent 3"/>
    <w:basedOn w:val="41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8">
    <w:name w:val="Colorful Grid Accent 4"/>
    <w:basedOn w:val="41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9">
    <w:name w:val="Colorful Grid Accent 5"/>
    <w:basedOn w:val="41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0">
    <w:name w:val="Colorful Grid Accent 6"/>
    <w:basedOn w:val="41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42">
    <w:name w:val="Strong"/>
    <w:basedOn w:val="141"/>
    <w:qFormat/>
    <w:uiPriority w:val="22"/>
    <w:rPr>
      <w:b/>
      <w:bCs/>
    </w:rPr>
  </w:style>
  <w:style w:type="character" w:styleId="143">
    <w:name w:val="Emphasis"/>
    <w:basedOn w:val="141"/>
    <w:qFormat/>
    <w:uiPriority w:val="20"/>
    <w:rPr>
      <w:i/>
      <w:iCs/>
    </w:rPr>
  </w:style>
  <w:style w:type="character" w:styleId="144">
    <w:name w:val="Hyperlink"/>
    <w:basedOn w:val="14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5">
    <w:name w:val="annotation reference"/>
    <w:basedOn w:val="141"/>
    <w:semiHidden/>
    <w:unhideWhenUsed/>
    <w:qFormat/>
    <w:uiPriority w:val="99"/>
    <w:rPr>
      <w:sz w:val="21"/>
      <w:szCs w:val="21"/>
    </w:rPr>
  </w:style>
  <w:style w:type="character" w:customStyle="1" w:styleId="146">
    <w:name w:val="页眉 字符"/>
    <w:basedOn w:val="141"/>
    <w:link w:val="29"/>
    <w:qFormat/>
    <w:uiPriority w:val="99"/>
  </w:style>
  <w:style w:type="character" w:customStyle="1" w:styleId="147">
    <w:name w:val="页脚 字符"/>
    <w:basedOn w:val="141"/>
    <w:link w:val="28"/>
    <w:qFormat/>
    <w:uiPriority w:val="99"/>
  </w:style>
  <w:style w:type="paragraph" w:styleId="14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9">
    <w:name w:val="标题 1 字符"/>
    <w:basedOn w:val="141"/>
    <w:link w:val="3"/>
    <w:qFormat/>
    <w:uiPriority w:val="9"/>
    <w:rPr>
      <w:rFonts w:ascii="微软雅黑" w:hAnsi="微软雅黑" w:eastAsia="宋体" w:cs="MS Gothic"/>
      <w:bCs/>
      <w:color w:val="000000" w:themeColor="text1"/>
      <w:sz w:val="44"/>
      <w:szCs w:val="32"/>
      <w:lang w:eastAsia="zh-CN"/>
      <w14:textFill>
        <w14:solidFill>
          <w14:schemeClr w14:val="tx1"/>
        </w14:solidFill>
      </w14:textFill>
    </w:rPr>
  </w:style>
  <w:style w:type="character" w:customStyle="1" w:styleId="150">
    <w:name w:val="标题 2 字符"/>
    <w:basedOn w:val="141"/>
    <w:link w:val="4"/>
    <w:qFormat/>
    <w:uiPriority w:val="9"/>
    <w:rPr>
      <w:rFonts w:ascii="Times New Roman" w:hAnsi="Times New Roman" w:eastAsia="宋体" w:cs="微软雅黑"/>
      <w:b/>
      <w:bCs/>
      <w:color w:val="000000" w:themeColor="text1"/>
      <w:sz w:val="30"/>
      <w:szCs w:val="30"/>
      <w:lang w:eastAsia="zh-CN"/>
      <w14:textFill>
        <w14:solidFill>
          <w14:schemeClr w14:val="tx1"/>
        </w14:solidFill>
      </w14:textFill>
    </w:rPr>
  </w:style>
  <w:style w:type="character" w:customStyle="1" w:styleId="151">
    <w:name w:val="标题 3 字符"/>
    <w:basedOn w:val="141"/>
    <w:link w:val="5"/>
    <w:qFormat/>
    <w:uiPriority w:val="9"/>
    <w:rPr>
      <w:rFonts w:ascii="Times New Roman" w:hAnsi="Times New Roman" w:eastAsia="宋体" w:cs="微软雅黑"/>
      <w:bCs/>
      <w:color w:val="000000" w:themeColor="text1"/>
      <w:sz w:val="28"/>
      <w:lang w:eastAsia="zh-CN"/>
      <w14:textFill>
        <w14:solidFill>
          <w14:schemeClr w14:val="tx1"/>
        </w14:solidFill>
      </w14:textFill>
    </w:rPr>
  </w:style>
  <w:style w:type="character" w:customStyle="1" w:styleId="152">
    <w:name w:val="标题 字符"/>
    <w:basedOn w:val="141"/>
    <w:link w:val="3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53">
    <w:name w:val="副标题 字符"/>
    <w:basedOn w:val="14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54">
    <w:name w:val="List Paragraph"/>
    <w:basedOn w:val="1"/>
    <w:qFormat/>
    <w:uiPriority w:val="34"/>
    <w:pPr>
      <w:ind w:left="720"/>
      <w:contextualSpacing/>
    </w:pPr>
  </w:style>
  <w:style w:type="character" w:customStyle="1" w:styleId="155">
    <w:name w:val="正文文本 字符"/>
    <w:basedOn w:val="141"/>
    <w:link w:val="20"/>
    <w:qFormat/>
    <w:uiPriority w:val="99"/>
  </w:style>
  <w:style w:type="character" w:customStyle="1" w:styleId="156">
    <w:name w:val="正文文本 2 字符"/>
    <w:basedOn w:val="141"/>
    <w:link w:val="34"/>
    <w:qFormat/>
    <w:uiPriority w:val="99"/>
  </w:style>
  <w:style w:type="character" w:customStyle="1" w:styleId="157">
    <w:name w:val="正文文本 3 字符"/>
    <w:basedOn w:val="141"/>
    <w:link w:val="18"/>
    <w:qFormat/>
    <w:uiPriority w:val="99"/>
    <w:rPr>
      <w:sz w:val="16"/>
      <w:szCs w:val="16"/>
    </w:rPr>
  </w:style>
  <w:style w:type="character" w:customStyle="1" w:styleId="158">
    <w:name w:val="宏文本 字符"/>
    <w:basedOn w:val="141"/>
    <w:link w:val="2"/>
    <w:qFormat/>
    <w:uiPriority w:val="99"/>
    <w:rPr>
      <w:rFonts w:ascii="Courier" w:hAnsi="Courier"/>
      <w:sz w:val="20"/>
      <w:szCs w:val="20"/>
    </w:rPr>
  </w:style>
  <w:style w:type="paragraph" w:styleId="159">
    <w:name w:val="Quote"/>
    <w:basedOn w:val="1"/>
    <w:next w:val="1"/>
    <w:link w:val="16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0">
    <w:name w:val="引用 字符"/>
    <w:basedOn w:val="141"/>
    <w:link w:val="15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1">
    <w:name w:val="标题 4 字符"/>
    <w:basedOn w:val="141"/>
    <w:link w:val="6"/>
    <w:semiHidden/>
    <w:qFormat/>
    <w:uiPriority w:val="9"/>
    <w:rPr>
      <w:rFonts w:eastAsia="宋体" w:asciiTheme="majorHAnsi" w:hAnsiTheme="majorHAnsi" w:cstheme="majorBidi"/>
      <w:bCs/>
      <w:i/>
      <w:iCs/>
      <w:color w:val="000000" w:themeColor="text1"/>
      <w:sz w:val="28"/>
      <w:lang w:eastAsia="zh-CN"/>
      <w14:textFill>
        <w14:solidFill>
          <w14:schemeClr w14:val="tx1"/>
        </w14:solidFill>
      </w14:textFill>
    </w:rPr>
  </w:style>
  <w:style w:type="character" w:customStyle="1" w:styleId="162">
    <w:name w:val="标题 5 字符"/>
    <w:basedOn w:val="141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3">
    <w:name w:val="标题 6 字符"/>
    <w:basedOn w:val="14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64">
    <w:name w:val="标题 7 字符"/>
    <w:basedOn w:val="141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5">
    <w:name w:val="标题 8 字符"/>
    <w:basedOn w:val="141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6">
    <w:name w:val="标题 9 字符"/>
    <w:basedOn w:val="141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7">
    <w:name w:val="Intense Quote"/>
    <w:basedOn w:val="1"/>
    <w:next w:val="1"/>
    <w:link w:val="16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8">
    <w:name w:val="明显引用 字符"/>
    <w:basedOn w:val="141"/>
    <w:link w:val="16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9">
    <w:name w:val="Subtle Emphasis"/>
    <w:basedOn w:val="14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70">
    <w:name w:val="Intense Emphasis"/>
    <w:basedOn w:val="14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1">
    <w:name w:val="Subtle Reference"/>
    <w:basedOn w:val="14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72">
    <w:name w:val="Intense Reference"/>
    <w:basedOn w:val="14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73">
    <w:name w:val="Book Title"/>
    <w:basedOn w:val="141"/>
    <w:qFormat/>
    <w:uiPriority w:val="33"/>
    <w:rPr>
      <w:b/>
      <w:bCs/>
      <w:smallCaps/>
      <w:spacing w:val="5"/>
    </w:rPr>
  </w:style>
  <w:style w:type="paragraph" w:customStyle="1" w:styleId="174">
    <w:name w:val="TOC Heading"/>
    <w:basedOn w:val="3"/>
    <w:next w:val="1"/>
    <w:unhideWhenUsed/>
    <w:qFormat/>
    <w:uiPriority w:val="39"/>
    <w:pPr>
      <w:outlineLvl w:val="9"/>
    </w:pPr>
  </w:style>
  <w:style w:type="paragraph" w:customStyle="1" w:styleId="175">
    <w:name w:val="表格、图"/>
    <w:link w:val="176"/>
    <w:qFormat/>
    <w:uiPriority w:val="0"/>
    <w:pPr>
      <w:spacing w:after="50" w:afterLines="50" w:line="240" w:lineRule="auto"/>
      <w:jc w:val="center"/>
    </w:pPr>
    <w:rPr>
      <w:rFonts w:ascii="Times New Roman" w:hAnsi="Times New Roman" w:eastAsia="宋体" w:cstheme="minorBidi"/>
      <w:sz w:val="28"/>
      <w:szCs w:val="22"/>
      <w:lang w:val="en-US" w:eastAsia="zh-CN" w:bidi="ar-SA"/>
    </w:rPr>
  </w:style>
  <w:style w:type="character" w:customStyle="1" w:styleId="176">
    <w:name w:val="表格、图 字符"/>
    <w:basedOn w:val="141"/>
    <w:link w:val="175"/>
    <w:qFormat/>
    <w:uiPriority w:val="0"/>
    <w:rPr>
      <w:rFonts w:ascii="Times New Roman" w:hAnsi="Times New Roman" w:eastAsia="宋体"/>
      <w:sz w:val="28"/>
      <w:lang w:eastAsia="zh-CN"/>
    </w:rPr>
  </w:style>
  <w:style w:type="paragraph" w:customStyle="1" w:styleId="177">
    <w:name w:val="表头图名"/>
    <w:basedOn w:val="175"/>
    <w:link w:val="178"/>
    <w:qFormat/>
    <w:uiPriority w:val="0"/>
    <w:pPr>
      <w:spacing w:before="120" w:after="120"/>
    </w:pPr>
    <w:rPr>
      <w:b/>
    </w:rPr>
  </w:style>
  <w:style w:type="character" w:customStyle="1" w:styleId="178">
    <w:name w:val="表头图名 字符"/>
    <w:basedOn w:val="176"/>
    <w:link w:val="177"/>
    <w:qFormat/>
    <w:uiPriority w:val="0"/>
    <w:rPr>
      <w:rFonts w:ascii="Times New Roman" w:hAnsi="Times New Roman" w:eastAsia="微软雅黑"/>
      <w:b/>
      <w:sz w:val="28"/>
      <w:lang w:eastAsia="zh-CN"/>
    </w:rPr>
  </w:style>
  <w:style w:type="character" w:customStyle="1" w:styleId="179">
    <w:name w:val="正文文本缩进 字符"/>
    <w:basedOn w:val="141"/>
    <w:link w:val="21"/>
    <w:semiHidden/>
    <w:qFormat/>
    <w:uiPriority w:val="99"/>
    <w:rPr>
      <w:rFonts w:ascii="Times New Roman" w:hAnsi="Times New Roman" w:eastAsia="微软雅黑"/>
      <w:sz w:val="28"/>
      <w:lang w:eastAsia="zh-CN"/>
    </w:rPr>
  </w:style>
  <w:style w:type="character" w:customStyle="1" w:styleId="180">
    <w:name w:val="正文首行缩进 2 字符"/>
    <w:basedOn w:val="179"/>
    <w:link w:val="40"/>
    <w:semiHidden/>
    <w:qFormat/>
    <w:uiPriority w:val="99"/>
    <w:rPr>
      <w:rFonts w:ascii="Times New Roman" w:hAnsi="Times New Roman" w:eastAsia="微软雅黑"/>
      <w:sz w:val="28"/>
      <w:lang w:eastAsia="zh-CN"/>
    </w:rPr>
  </w:style>
  <w:style w:type="character" w:customStyle="1" w:styleId="181">
    <w:name w:val="批注文字 字符"/>
    <w:basedOn w:val="141"/>
    <w:link w:val="17"/>
    <w:semiHidden/>
    <w:qFormat/>
    <w:uiPriority w:val="99"/>
    <w:rPr>
      <w:rFonts w:ascii="Times New Roman" w:hAnsi="Times New Roman" w:eastAsia="微软雅黑"/>
      <w:sz w:val="28"/>
      <w:lang w:eastAsia="zh-CN"/>
    </w:rPr>
  </w:style>
  <w:style w:type="character" w:customStyle="1" w:styleId="182">
    <w:name w:val="批注主题 字符"/>
    <w:basedOn w:val="181"/>
    <w:link w:val="39"/>
    <w:semiHidden/>
    <w:qFormat/>
    <w:uiPriority w:val="99"/>
    <w:rPr>
      <w:rFonts w:ascii="Times New Roman" w:hAnsi="Times New Roman" w:eastAsia="微软雅黑"/>
      <w:b/>
      <w:bCs/>
      <w:sz w:val="28"/>
      <w:lang w:eastAsia="zh-CN"/>
    </w:rPr>
  </w:style>
  <w:style w:type="character" w:customStyle="1" w:styleId="183">
    <w:name w:val="批注框文本 字符"/>
    <w:basedOn w:val="141"/>
    <w:link w:val="27"/>
    <w:semiHidden/>
    <w:qFormat/>
    <w:uiPriority w:val="99"/>
    <w:rPr>
      <w:rFonts w:ascii="Times New Roman" w:hAnsi="Times New Roman" w:eastAsia="微软雅黑"/>
      <w:sz w:val="18"/>
      <w:szCs w:val="18"/>
      <w:lang w:eastAsia="zh-CN"/>
    </w:rPr>
  </w:style>
  <w:style w:type="table" w:customStyle="1" w:styleId="184">
    <w:name w:val="网格型1"/>
    <w:basedOn w:val="41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2F7510-E113-4797-A24F-F1E121FDA0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3046</Words>
  <Characters>3372</Characters>
  <Lines>35</Lines>
  <Paragraphs>9</Paragraphs>
  <TotalTime>32</TotalTime>
  <ScaleCrop>false</ScaleCrop>
  <LinksUpToDate>false</LinksUpToDate>
  <CharactersWithSpaces>3379</CharactersWithSpaces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UOS</cp:lastModifiedBy>
  <cp:lastPrinted>2026-07-27T17:17:00Z</cp:lastPrinted>
  <dcterms:modified xsi:type="dcterms:W3CDTF">2026-09-15T10:09:24Z</dcterms:modified>
  <cp:revision>434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eyJoZGlkIjoiZThkZjQ0ZTUzMDQyZDg0OTY1ZmJkMThjNzYzY2VmMTkiLCJ1c2VySWQiOiIxMjMwNzQwMjA5In0=</vt:lpwstr>
  </property>
  <property fmtid="{D5CDD505-2E9C-101B-9397-08002B2CF9AE}" pid="3" name="KSOProductBuildVer">
    <vt:lpwstr>2052-11.8.2.12320</vt:lpwstr>
  </property>
  <property fmtid="{D5CDD505-2E9C-101B-9397-08002B2CF9AE}" pid="4" name="ICV">
    <vt:lpwstr>AE2B5C654DDE449E8DB125D2097A95C0_13</vt:lpwstr>
  </property>
</Properties>
</file>